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647" w:rsidRDefault="00C01267" w:rsidP="00406384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rPr>
          <w:spacing w:val="0"/>
          <w:sz w:val="24"/>
          <w:szCs w:val="24"/>
          <w:lang w:val="tt-RU"/>
        </w:rPr>
      </w:pPr>
      <w:r>
        <w:rPr>
          <w:noProof/>
          <w:spacing w:val="0"/>
          <w:sz w:val="24"/>
          <w:szCs w:val="24"/>
        </w:rPr>
        <w:drawing>
          <wp:inline distT="0" distB="0" distL="0" distR="0">
            <wp:extent cx="6690360" cy="9182847"/>
            <wp:effectExtent l="0" t="0" r="0" b="0"/>
            <wp:docPr id="2" name="Рисунок 2" descr="C:\Users\Расима\Desktop\Положение о разработки, принятия и утверждения локальных ак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Положение о разработки, принятия и утверждения локальных актов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918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932">
        <w:rPr>
          <w:spacing w:val="0"/>
          <w:sz w:val="24"/>
          <w:szCs w:val="24"/>
          <w:lang w:val="tt-RU"/>
        </w:rPr>
        <w:t xml:space="preserve"> </w:t>
      </w:r>
      <w:bookmarkStart w:id="0" w:name="_GoBack"/>
      <w:bookmarkEnd w:id="0"/>
    </w:p>
    <w:p w:rsidR="006A2932" w:rsidRDefault="006A2932" w:rsidP="00406384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rPr>
          <w:spacing w:val="0"/>
          <w:sz w:val="24"/>
          <w:szCs w:val="24"/>
          <w:lang w:val="tt-RU"/>
        </w:rPr>
      </w:pPr>
    </w:p>
    <w:p w:rsidR="006A2932" w:rsidRPr="006A2932" w:rsidRDefault="006A2932" w:rsidP="00406384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rPr>
          <w:spacing w:val="0"/>
          <w:sz w:val="24"/>
          <w:szCs w:val="24"/>
          <w:lang w:val="tt-RU"/>
        </w:rPr>
      </w:pP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1. Общие положения</w:t>
      </w:r>
    </w:p>
    <w:p w:rsidR="00907A21" w:rsidRPr="00E7602E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E7602E" w:rsidRPr="00E7602E">
        <w:rPr>
          <w:sz w:val="24"/>
          <w:szCs w:val="24"/>
        </w:rPr>
        <w:t>муниципального бюджетного общеобразовательно</w:t>
      </w:r>
      <w:r w:rsidR="009A16C6">
        <w:rPr>
          <w:sz w:val="24"/>
          <w:szCs w:val="24"/>
        </w:rPr>
        <w:t>го учреждения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средняя</w:t>
      </w:r>
      <w:r w:rsidR="00E7602E" w:rsidRPr="00E7602E">
        <w:rPr>
          <w:sz w:val="24"/>
          <w:szCs w:val="24"/>
        </w:rPr>
        <w:t xml:space="preserve"> общеобразовательная школа Сабинского муниципального района Республики Татарстан» </w:t>
      </w:r>
      <w:r w:rsidRPr="00E7602E">
        <w:rPr>
          <w:sz w:val="24"/>
          <w:szCs w:val="24"/>
        </w:rPr>
        <w:t xml:space="preserve">(далее </w:t>
      </w:r>
      <w:r w:rsidR="00E7602E"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r w:rsidR="009A16C6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E7602E">
        <w:rPr>
          <w:sz w:val="24"/>
          <w:szCs w:val="24"/>
        </w:rPr>
        <w:t>) разработан в соответствии со статьей 30 Федерального</w:t>
      </w:r>
      <w:r w:rsidR="00E7602E"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 w:rsidR="00E7602E"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образовании в Российской Федерации».</w:t>
      </w:r>
    </w:p>
    <w:p w:rsidR="00907A21" w:rsidRPr="00C02493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Локальный нормативный акт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(далее - ЛНА) - основанный на нормах законодательства официальный правовой документ, регулирующий отношения в рамках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утвержденный приказом директора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  <w:proofErr w:type="gramEnd"/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1" w:name="bookmark0"/>
      <w:r w:rsidRPr="00C02493">
        <w:rPr>
          <w:spacing w:val="0"/>
          <w:sz w:val="24"/>
          <w:szCs w:val="24"/>
        </w:rPr>
        <w:t>3. Виды ЛНА</w:t>
      </w:r>
      <w:bookmarkEnd w:id="1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ind w:firstLine="840"/>
        <w:jc w:val="both"/>
        <w:rPr>
          <w:spacing w:val="0"/>
          <w:sz w:val="24"/>
          <w:szCs w:val="24"/>
        </w:rPr>
      </w:pPr>
      <w:bookmarkStart w:id="2" w:name="bookmark1"/>
      <w:r w:rsidRPr="00C02493">
        <w:rPr>
          <w:spacing w:val="0"/>
          <w:sz w:val="24"/>
          <w:szCs w:val="24"/>
        </w:rPr>
        <w:t xml:space="preserve">3.1. ЛНА, регламентирующие организационные аспекты деятельности </w:t>
      </w:r>
      <w:r w:rsidR="00E7602E" w:rsidRPr="00E7602E">
        <w:rPr>
          <w:spacing w:val="0"/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  <w:bookmarkEnd w:id="2"/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Правила приема в </w:t>
      </w:r>
      <w:r w:rsidR="00E7602E" w:rsidRPr="00E7602E">
        <w:rPr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 w:rsidRP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(включая порядок оформления возникновения, изменения и прекращения образовательных отношений);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Правила внутреннего распорядка учащихся;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Правила внутреннего трудового распорядка;</w:t>
      </w:r>
    </w:p>
    <w:p w:rsidR="00907A21" w:rsidRPr="00C02493" w:rsidRDefault="00A273DC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школьной форме</w:t>
      </w:r>
      <w:r w:rsidR="00907A21" w:rsidRPr="00C02493">
        <w:rPr>
          <w:sz w:val="24"/>
          <w:szCs w:val="24"/>
        </w:rPr>
        <w:t xml:space="preserve"> учащихся;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Штатное расписание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Программа развития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45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управлени</w:t>
      </w:r>
      <w:r w:rsidR="00CF5E18">
        <w:rPr>
          <w:spacing w:val="0"/>
          <w:sz w:val="24"/>
          <w:szCs w:val="24"/>
        </w:rPr>
        <w:t>е</w:t>
      </w:r>
      <w:r w:rsidRPr="00C02493">
        <w:rPr>
          <w:spacing w:val="0"/>
          <w:sz w:val="24"/>
          <w:szCs w:val="24"/>
        </w:rPr>
        <w:t xml:space="preserve"> </w:t>
      </w:r>
      <w:r w:rsidR="00E7602E" w:rsidRPr="00E7602E">
        <w:rPr>
          <w:spacing w:val="0"/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общем собрании работников образовательной организации;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 педагогическом совете;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</w:t>
      </w:r>
      <w:r w:rsidR="00A273DC">
        <w:rPr>
          <w:sz w:val="24"/>
          <w:szCs w:val="24"/>
        </w:rPr>
        <w:t>Школьной Думе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</w:t>
      </w:r>
      <w:r w:rsidR="006B7434">
        <w:rPr>
          <w:sz w:val="24"/>
          <w:szCs w:val="24"/>
        </w:rPr>
        <w:t>совете родителей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570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 xml:space="preserve">особенности </w:t>
      </w:r>
      <w:r w:rsidRPr="00C02493">
        <w:rPr>
          <w:spacing w:val="0"/>
          <w:sz w:val="24"/>
          <w:szCs w:val="24"/>
        </w:rPr>
        <w:t>организаци</w:t>
      </w:r>
      <w:r w:rsidR="00CF5E18">
        <w:rPr>
          <w:spacing w:val="0"/>
          <w:sz w:val="24"/>
          <w:szCs w:val="24"/>
        </w:rPr>
        <w:t>и</w:t>
      </w:r>
      <w:r w:rsidRPr="00C02493"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>образовательного процесса</w:t>
      </w:r>
      <w:r w:rsidR="00CF5E18" w:rsidRPr="00E7602E">
        <w:rPr>
          <w:spacing w:val="0"/>
          <w:sz w:val="24"/>
          <w:szCs w:val="24"/>
        </w:rPr>
        <w:t xml:space="preserve"> 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CF5E18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</w:p>
    <w:p w:rsidR="00F82922" w:rsidRDefault="00F82922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внеурочной деятельности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формах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языках образования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индивидуальном учебном плане;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организации обучения учащихся на дому;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зачета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результатов освоения учащимися учебных предметов в других организациях, осуществляющих образовательную деятельность;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494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оценку и учет образовательных достижений учащихся</w:t>
      </w:r>
      <w:r w:rsidR="00CF5E18" w:rsidRPr="00CF5E18">
        <w:rPr>
          <w:spacing w:val="0"/>
          <w:sz w:val="24"/>
          <w:szCs w:val="24"/>
        </w:rPr>
        <w:t xml:space="preserve"> </w:t>
      </w:r>
      <w:r w:rsidR="00CF5E18" w:rsidRPr="00E7602E">
        <w:rPr>
          <w:spacing w:val="0"/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CF5E18" w:rsidRPr="00E7602E">
        <w:rPr>
          <w:spacing w:val="0"/>
          <w:sz w:val="24"/>
          <w:szCs w:val="24"/>
        </w:rPr>
        <w:t>»</w:t>
      </w:r>
      <w:r w:rsidR="00CF5E18"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внутренней системе оценки качества образования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СОШ»;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об индивидуальном учете результатов освоения </w:t>
      </w:r>
      <w:proofErr w:type="gramStart"/>
      <w:r w:rsidRPr="00C02493">
        <w:rPr>
          <w:sz w:val="24"/>
          <w:szCs w:val="24"/>
        </w:rPr>
        <w:t>обучающимися</w:t>
      </w:r>
      <w:proofErr w:type="gramEnd"/>
      <w:r w:rsidRPr="00C02493">
        <w:rPr>
          <w:sz w:val="24"/>
          <w:szCs w:val="24"/>
        </w:rPr>
        <w:t xml:space="preserve"> образовательных программ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портфеле/портфолио достижений обучающихся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порядке текущего контроля успеваемости</w:t>
      </w:r>
      <w:r w:rsidR="00F82922">
        <w:rPr>
          <w:sz w:val="24"/>
          <w:szCs w:val="24"/>
        </w:rPr>
        <w:t xml:space="preserve">, проведения </w:t>
      </w:r>
      <w:r w:rsidRPr="00C02493">
        <w:rPr>
          <w:sz w:val="24"/>
          <w:szCs w:val="24"/>
        </w:rPr>
        <w:t xml:space="preserve">и </w:t>
      </w:r>
      <w:r w:rsidR="00F82922">
        <w:rPr>
          <w:sz w:val="24"/>
          <w:szCs w:val="24"/>
        </w:rPr>
        <w:t xml:space="preserve">формах </w:t>
      </w:r>
      <w:r w:rsidRPr="00C02493">
        <w:rPr>
          <w:sz w:val="24"/>
          <w:szCs w:val="24"/>
        </w:rPr>
        <w:t>промежуточной аттестации обучающихся</w:t>
      </w:r>
      <w:r w:rsidR="00F82922">
        <w:rPr>
          <w:sz w:val="24"/>
          <w:szCs w:val="24"/>
        </w:rPr>
        <w:t xml:space="preserve">, выставления годовых оценок </w:t>
      </w:r>
      <w:r w:rsidRPr="00C02493">
        <w:rPr>
          <w:sz w:val="24"/>
          <w:szCs w:val="24"/>
        </w:rPr>
        <w:t xml:space="preserve">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>Приказ</w:t>
      </w:r>
      <w:proofErr w:type="gramEnd"/>
      <w:r w:rsidRPr="00C02493">
        <w:rPr>
          <w:sz w:val="24"/>
          <w:szCs w:val="24"/>
        </w:rPr>
        <w:t xml:space="preserve"> утверждающий форму справки об обучении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о периоде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88"/>
        </w:tabs>
        <w:spacing w:after="0" w:line="240" w:lineRule="auto"/>
        <w:ind w:firstLine="82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родителей (законных представителей) несовершеннолетних обучающихся</w:t>
      </w:r>
      <w:r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Основания и порядок постановки учащихся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на </w:t>
      </w:r>
      <w:proofErr w:type="spellStart"/>
      <w:r w:rsidRPr="00C02493">
        <w:rPr>
          <w:sz w:val="24"/>
          <w:szCs w:val="24"/>
        </w:rPr>
        <w:t>внутришкольный</w:t>
      </w:r>
      <w:proofErr w:type="spellEnd"/>
      <w:r w:rsidRPr="00C02493">
        <w:rPr>
          <w:sz w:val="24"/>
          <w:szCs w:val="24"/>
        </w:rPr>
        <w:t xml:space="preserve"> учет;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об отряде профилактики правонарушений;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CF5E18" w:rsidRDefault="005431C0" w:rsidP="005431C0">
      <w:pPr>
        <w:pStyle w:val="40"/>
        <w:numPr>
          <w:ilvl w:val="1"/>
          <w:numId w:val="14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работников 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CF5E18">
        <w:rPr>
          <w:spacing w:val="0"/>
          <w:sz w:val="24"/>
          <w:szCs w:val="24"/>
        </w:rPr>
        <w:t>»</w:t>
      </w:r>
      <w:r w:rsidR="00CF5E18" w:rsidRPr="00C02493">
        <w:rPr>
          <w:spacing w:val="0"/>
          <w:sz w:val="24"/>
          <w:szCs w:val="24"/>
        </w:rPr>
        <w:t>: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F82922">
        <w:rPr>
          <w:b w:val="0"/>
          <w:spacing w:val="0"/>
          <w:sz w:val="24"/>
          <w:szCs w:val="24"/>
        </w:rPr>
        <w:t>Положение о режиме рабочего времени и времени отдыха пед</w:t>
      </w:r>
      <w:r>
        <w:rPr>
          <w:b w:val="0"/>
          <w:spacing w:val="0"/>
          <w:sz w:val="24"/>
          <w:szCs w:val="24"/>
        </w:rPr>
        <w:t>а</w:t>
      </w:r>
      <w:r w:rsidRPr="00F82922">
        <w:rPr>
          <w:b w:val="0"/>
          <w:spacing w:val="0"/>
          <w:sz w:val="24"/>
          <w:szCs w:val="24"/>
        </w:rPr>
        <w:t>гогических работников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 xml:space="preserve">- Положение о порядке аттестации педагогических </w:t>
      </w:r>
      <w:proofErr w:type="gramStart"/>
      <w:r>
        <w:rPr>
          <w:b w:val="0"/>
          <w:spacing w:val="0"/>
          <w:sz w:val="24"/>
          <w:szCs w:val="24"/>
        </w:rPr>
        <w:t>работников</w:t>
      </w:r>
      <w:proofErr w:type="gramEnd"/>
      <w:r>
        <w:rPr>
          <w:b w:val="0"/>
          <w:spacing w:val="0"/>
          <w:sz w:val="24"/>
          <w:szCs w:val="24"/>
        </w:rPr>
        <w:t xml:space="preserve"> в целях подтверждения  соответствия занимаемой должности</w:t>
      </w:r>
    </w:p>
    <w:p w:rsidR="00F82922" w:rsidRDefault="005431C0" w:rsidP="00F82922">
      <w:pPr>
        <w:pStyle w:val="40"/>
        <w:numPr>
          <w:ilvl w:val="1"/>
          <w:numId w:val="13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F82922" w:rsidRPr="00C02493">
        <w:rPr>
          <w:spacing w:val="0"/>
          <w:sz w:val="24"/>
          <w:szCs w:val="24"/>
        </w:rPr>
        <w:t xml:space="preserve">ЛНА, регламентирующие </w:t>
      </w:r>
      <w:r w:rsidR="00F82922">
        <w:rPr>
          <w:spacing w:val="0"/>
          <w:sz w:val="24"/>
          <w:szCs w:val="24"/>
        </w:rPr>
        <w:t>образовательные отношения:</w:t>
      </w:r>
    </w:p>
    <w:p w:rsidR="00F82922" w:rsidRPr="005431C0" w:rsidRDefault="005431C0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5431C0">
        <w:rPr>
          <w:b w:val="0"/>
          <w:spacing w:val="0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</w:p>
    <w:p w:rsidR="00F82922" w:rsidRPr="00C02493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820"/>
        <w:jc w:val="both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4. Разработка ЛНА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Проекты ЛНА разрабатываются по решению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заместителей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Создание рабочей группы по разработке ЛНА. Состав рабочей группы определяется по решению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Состав рабочей </w:t>
      </w:r>
      <w:r w:rsidRPr="00C02493">
        <w:rPr>
          <w:sz w:val="24"/>
          <w:szCs w:val="24"/>
        </w:rPr>
        <w:lastRenderedPageBreak/>
        <w:t xml:space="preserve">группы, сроки и порядок ее работы закрепляется в приказе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877EC8">
        <w:rPr>
          <w:sz w:val="24"/>
          <w:szCs w:val="24"/>
        </w:rPr>
        <w:t>Большекибячинская</w:t>
      </w:r>
      <w:proofErr w:type="spellEnd"/>
      <w:r w:rsidR="00877EC8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Определение сроков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C02493">
        <w:rPr>
          <w:sz w:val="24"/>
          <w:szCs w:val="24"/>
        </w:rPr>
        <w:t>участников</w:t>
      </w:r>
      <w:proofErr w:type="gramEnd"/>
      <w:r w:rsidRPr="00C02493">
        <w:rPr>
          <w:sz w:val="24"/>
          <w:szCs w:val="24"/>
        </w:rPr>
        <w:t xml:space="preserve"> и контролировать установленные сроки разработки ЛНА..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срок не позднее 7 рабочих дней после их обсуждения рабочей группой.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Доработанный те</w:t>
      </w:r>
      <w:proofErr w:type="gramStart"/>
      <w:r w:rsidRPr="00C02493">
        <w:rPr>
          <w:sz w:val="24"/>
          <w:szCs w:val="24"/>
        </w:rPr>
        <w:t>кст пр</w:t>
      </w:r>
      <w:proofErr w:type="gramEnd"/>
      <w:r w:rsidRPr="00C02493">
        <w:rPr>
          <w:sz w:val="24"/>
          <w:szCs w:val="24"/>
        </w:rPr>
        <w:t xml:space="preserve">оекта передается в соответствующий компетентный орган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уполномоченный принимать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3" w:name="bookmark2"/>
      <w:r w:rsidRPr="00C02493">
        <w:rPr>
          <w:spacing w:val="0"/>
          <w:sz w:val="24"/>
          <w:szCs w:val="24"/>
        </w:rPr>
        <w:t>5. Согласование ЛНА</w:t>
      </w:r>
      <w:bookmarkEnd w:id="3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5.1.1. </w:t>
      </w:r>
      <w:r w:rsidR="00C4432E">
        <w:rPr>
          <w:sz w:val="24"/>
          <w:szCs w:val="24"/>
        </w:rPr>
        <w:t>В</w:t>
      </w:r>
      <w:r w:rsidRPr="00C02493">
        <w:rPr>
          <w:sz w:val="24"/>
          <w:szCs w:val="24"/>
        </w:rPr>
        <w:t xml:space="preserve"> совет родителей (законных представителей) учащихся и в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ЛНА, затрагивающие права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для учета мнения указанных представительных органов. Совет родителей (законных представителей) учащихся </w:t>
      </w:r>
      <w:r w:rsidR="006B743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заместителю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мотивированное мнение по проекту ЛНА в письменной форме. В случае если </w:t>
      </w:r>
      <w:r w:rsidR="006B743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совет родителей (законных представителей) учащихся выразили согласие с проектом </w:t>
      </w:r>
      <w:r w:rsidR="00C4432E">
        <w:rPr>
          <w:sz w:val="24"/>
          <w:szCs w:val="24"/>
        </w:rPr>
        <w:t>Л</w:t>
      </w:r>
      <w:r w:rsidRPr="00C02493">
        <w:rPr>
          <w:sz w:val="24"/>
          <w:szCs w:val="24"/>
        </w:rPr>
        <w:t xml:space="preserve">НА, либо если мотивированное мнение не поступило в обозначенный срок, вопрос о принятии </w:t>
      </w:r>
      <w:r w:rsidR="00C4432E">
        <w:rPr>
          <w:sz w:val="24"/>
          <w:szCs w:val="24"/>
        </w:rPr>
        <w:t>Л</w:t>
      </w:r>
      <w:r w:rsidRPr="00C02493">
        <w:rPr>
          <w:sz w:val="24"/>
          <w:szCs w:val="24"/>
        </w:rPr>
        <w:t xml:space="preserve">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В случае если </w:t>
      </w:r>
      <w:r w:rsidR="006B743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</w:t>
      </w:r>
      <w:r w:rsidR="00BF432A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МБОУ. </w:t>
      </w:r>
      <w:proofErr w:type="gramStart"/>
      <w:r w:rsidRPr="00C02493">
        <w:rPr>
          <w:sz w:val="24"/>
          <w:szCs w:val="24"/>
        </w:rPr>
        <w:t xml:space="preserve">В случае если мотивированное мнение </w:t>
      </w:r>
      <w:r w:rsidR="00BF432A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совета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не содержит согласия с проектом </w:t>
      </w:r>
      <w:proofErr w:type="spellStart"/>
      <w:r w:rsidRPr="00C02493">
        <w:rPr>
          <w:sz w:val="24"/>
          <w:szCs w:val="24"/>
        </w:rPr>
        <w:t>ЛНАа</w:t>
      </w:r>
      <w:proofErr w:type="spellEnd"/>
      <w:r w:rsidRPr="00C02493">
        <w:rPr>
          <w:sz w:val="24"/>
          <w:szCs w:val="24"/>
        </w:rPr>
        <w:t xml:space="preserve">, либо содержит предложения по его радикальному изменению, которые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рабочая группа учитывать не планирует,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лицо, уполномоченное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течение трех дней после получения мотивированного мнения проводит дополнительные консультации с указанными</w:t>
      </w:r>
      <w:proofErr w:type="gramEnd"/>
      <w:r w:rsidRPr="00C02493">
        <w:rPr>
          <w:sz w:val="24"/>
          <w:szCs w:val="24"/>
        </w:rPr>
        <w:t xml:space="preserve"> представительными органами в целях достижения взаимоприемлемого решения. При </w:t>
      </w:r>
      <w:proofErr w:type="spellStart"/>
      <w:r w:rsidRPr="00C02493">
        <w:rPr>
          <w:sz w:val="24"/>
          <w:szCs w:val="24"/>
        </w:rPr>
        <w:t>недостижении</w:t>
      </w:r>
      <w:proofErr w:type="spellEnd"/>
      <w:r w:rsidRPr="00C02493">
        <w:rPr>
          <w:sz w:val="24"/>
          <w:szCs w:val="24"/>
        </w:rPr>
        <w:t xml:space="preserve"> согласия возникшие разногласия оформляются </w:t>
      </w:r>
      <w:r w:rsidRPr="00C02493">
        <w:rPr>
          <w:sz w:val="24"/>
          <w:szCs w:val="24"/>
        </w:rPr>
        <w:lastRenderedPageBreak/>
        <w:t xml:space="preserve">протоколом, после чего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="00F129E4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(далее - профсоюзный комитет) - ЛНА, регламентирующие трудовые отношения; права и обязанности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Профсоюзный комитет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мотивированное мнение по проекту. В случае</w:t>
      </w:r>
      <w:proofErr w:type="gramStart"/>
      <w:r w:rsidRPr="00C02493">
        <w:rPr>
          <w:sz w:val="24"/>
          <w:szCs w:val="24"/>
        </w:rPr>
        <w:t>,</w:t>
      </w:r>
      <w:proofErr w:type="gramEnd"/>
      <w:r w:rsidRPr="00C02493">
        <w:rPr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При </w:t>
      </w:r>
      <w:proofErr w:type="gramStart"/>
      <w:r w:rsidRPr="00C02493">
        <w:rPr>
          <w:sz w:val="24"/>
          <w:szCs w:val="24"/>
        </w:rPr>
        <w:t>не</w:t>
      </w:r>
      <w:r w:rsidR="002242E0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>достижении</w:t>
      </w:r>
      <w:proofErr w:type="gram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907A21" w:rsidRPr="00C02493" w:rsidRDefault="00907A21" w:rsidP="00F129E4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5.1.3 учредителю МБОУ - программа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Срок согласования 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установлен учредителем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4432E">
        <w:rPr>
          <w:sz w:val="24"/>
          <w:szCs w:val="24"/>
        </w:rPr>
        <w:t>Большекибячинская</w:t>
      </w:r>
      <w:proofErr w:type="spellEnd"/>
      <w:r w:rsidR="00C4432E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 После согласования</w:t>
      </w:r>
      <w:r w:rsidR="00F129E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учредителем вопрос о ее принятии вносится директором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</w:t>
      </w:r>
      <w:r w:rsidR="009A16C6">
        <w:rPr>
          <w:sz w:val="24"/>
          <w:szCs w:val="24"/>
        </w:rPr>
        <w:t>педсовета</w:t>
      </w:r>
      <w:r w:rsidRPr="00C02493">
        <w:rPr>
          <w:sz w:val="24"/>
          <w:szCs w:val="24"/>
        </w:rPr>
        <w:t xml:space="preserve">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6. Принятие ЛНА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Общим собранием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 трудового права и регламентирующие права сотрудников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являющихся педагогическими работниками;</w:t>
      </w:r>
    </w:p>
    <w:p w:rsidR="005431C0" w:rsidRPr="009A16C6" w:rsidRDefault="00907A21" w:rsidP="009A16C6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Педагогическим советом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нормы, регулир</w:t>
      </w:r>
      <w:r w:rsidR="005431C0">
        <w:rPr>
          <w:sz w:val="24"/>
          <w:szCs w:val="24"/>
        </w:rPr>
        <w:t>ующие образовательные отношения;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принятия решений коллегиальными органами управления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Положение об общем собрании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).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7. Утверждение ЛНА</w:t>
      </w:r>
    </w:p>
    <w:p w:rsidR="001A02B8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7.1. Директор МБОУ утверждает ЛНА путем издания приказа об утверждении ЛНА. 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7.2. В приказе в обязательном порядке указываются: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фамилии и должности лиц, ответственных за соблюдение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907A21" w:rsidRPr="00C02493" w:rsidRDefault="00907A21" w:rsidP="00C02493">
      <w:pPr>
        <w:pStyle w:val="a8"/>
        <w:numPr>
          <w:ilvl w:val="0"/>
          <w:numId w:val="8"/>
        </w:numPr>
        <w:shd w:val="clear" w:color="auto" w:fill="auto"/>
        <w:tabs>
          <w:tab w:val="left" w:pos="135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Принятые ЛНА подлежат обязательной регистрации в соответствии с требованиями делопроизводства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с присвоением им порядкового номера.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Работники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обязательном порядке должны быть ознакомлены под личную роспись со всеми ЛНА, принимаемыми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непосредственно связанными с их трудовой деятельностью.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6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 xml:space="preserve">подписью лица </w:t>
      </w:r>
      <w:r w:rsidR="00F741D1">
        <w:rPr>
          <w:sz w:val="24"/>
          <w:szCs w:val="24"/>
        </w:rPr>
        <w:t xml:space="preserve">об </w:t>
      </w:r>
      <w:r w:rsidRPr="00C02493">
        <w:rPr>
          <w:sz w:val="24"/>
          <w:szCs w:val="24"/>
        </w:rPr>
        <w:t>ознакомлени</w:t>
      </w:r>
      <w:r w:rsidR="00F741D1">
        <w:rPr>
          <w:sz w:val="24"/>
          <w:szCs w:val="24"/>
        </w:rPr>
        <w:t>и с ЛНА школы в</w:t>
      </w:r>
      <w:r w:rsidRPr="00C02493">
        <w:rPr>
          <w:sz w:val="24"/>
          <w:szCs w:val="24"/>
        </w:rPr>
        <w:t xml:space="preserve"> трудовом</w:t>
      </w:r>
      <w:r w:rsidR="00F741D1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договор</w:t>
      </w:r>
      <w:r w:rsidR="00F741D1">
        <w:rPr>
          <w:sz w:val="24"/>
          <w:szCs w:val="24"/>
        </w:rPr>
        <w:t>е</w:t>
      </w:r>
      <w:r w:rsidRPr="00C02493">
        <w:rPr>
          <w:sz w:val="24"/>
          <w:szCs w:val="24"/>
        </w:rPr>
        <w:t>, с регистрацией в специальном журнале.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51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ознакомления родителей (законных представителей) учащихся и учащихся с ЛНА при приеме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регламентирован в Правилах приема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осуществляется путем размещения копий ЛНА на официальном сайте в сети Интернет, на информационном стенде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а также в ходе </w:t>
      </w:r>
      <w:r w:rsidR="00BF432A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собраний родителей (законных представителей) учащихся.</w:t>
      </w:r>
      <w:proofErr w:type="gramEnd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8.4. ЛНА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размещаются на официальном сайте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«Интернет».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4" w:name="bookmark3"/>
      <w:r w:rsidRPr="00C02493">
        <w:rPr>
          <w:spacing w:val="0"/>
          <w:sz w:val="24"/>
          <w:szCs w:val="24"/>
        </w:rPr>
        <w:t>9. Изменение ЛНА</w:t>
      </w:r>
      <w:bookmarkEnd w:id="4"/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реорганизация либо изменение структуры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5" w:name="bookmark4"/>
      <w:r w:rsidRPr="00C02493">
        <w:rPr>
          <w:spacing w:val="0"/>
          <w:sz w:val="24"/>
          <w:szCs w:val="24"/>
        </w:rPr>
        <w:t>10. Отмена ЛНА</w:t>
      </w:r>
      <w:bookmarkEnd w:id="5"/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38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49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Отмена локального нормативного акта в связи с утратой силы производится приказом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A25C4B">
        <w:rPr>
          <w:sz w:val="24"/>
          <w:szCs w:val="24"/>
        </w:rPr>
        <w:t>Большекибячинская</w:t>
      </w:r>
      <w:proofErr w:type="spellEnd"/>
      <w:r w:rsidR="00A25C4B">
        <w:rPr>
          <w:sz w:val="24"/>
          <w:szCs w:val="24"/>
        </w:rPr>
        <w:t xml:space="preserve"> СОШ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sectPr w:rsidR="00907A21" w:rsidRPr="00C02493" w:rsidSect="00262708">
      <w:type w:val="continuous"/>
      <w:pgSz w:w="11905" w:h="16837"/>
      <w:pgMar w:top="860" w:right="518" w:bottom="135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AF5" w:rsidRDefault="00C62AF5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C62AF5" w:rsidRDefault="00C6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AF5" w:rsidRDefault="00C62AF5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C62AF5" w:rsidRDefault="00C62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3F93399C"/>
    <w:multiLevelType w:val="multilevel"/>
    <w:tmpl w:val="AB9CFF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3">
    <w:nsid w:val="58DA75BB"/>
    <w:multiLevelType w:val="multilevel"/>
    <w:tmpl w:val="9926C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86FAB"/>
    <w:rsid w:val="000A4A0D"/>
    <w:rsid w:val="001A02B8"/>
    <w:rsid w:val="001C2325"/>
    <w:rsid w:val="00205A92"/>
    <w:rsid w:val="002242E0"/>
    <w:rsid w:val="00262708"/>
    <w:rsid w:val="00406384"/>
    <w:rsid w:val="00440316"/>
    <w:rsid w:val="005431C0"/>
    <w:rsid w:val="005C6243"/>
    <w:rsid w:val="005D38CF"/>
    <w:rsid w:val="006014BD"/>
    <w:rsid w:val="006A2932"/>
    <w:rsid w:val="006B7434"/>
    <w:rsid w:val="0070665E"/>
    <w:rsid w:val="0077187E"/>
    <w:rsid w:val="007B56D8"/>
    <w:rsid w:val="00877EC8"/>
    <w:rsid w:val="008F1ADC"/>
    <w:rsid w:val="00907A21"/>
    <w:rsid w:val="00981647"/>
    <w:rsid w:val="009A1568"/>
    <w:rsid w:val="009A16C6"/>
    <w:rsid w:val="00A16C2B"/>
    <w:rsid w:val="00A25557"/>
    <w:rsid w:val="00A25C4B"/>
    <w:rsid w:val="00A273DC"/>
    <w:rsid w:val="00A313C0"/>
    <w:rsid w:val="00BF432A"/>
    <w:rsid w:val="00C01267"/>
    <w:rsid w:val="00C02493"/>
    <w:rsid w:val="00C4432E"/>
    <w:rsid w:val="00C62AF5"/>
    <w:rsid w:val="00C95BE3"/>
    <w:rsid w:val="00CA5A08"/>
    <w:rsid w:val="00CF5E18"/>
    <w:rsid w:val="00D60FC2"/>
    <w:rsid w:val="00E7602E"/>
    <w:rsid w:val="00EA3096"/>
    <w:rsid w:val="00F02EFD"/>
    <w:rsid w:val="00F129E4"/>
    <w:rsid w:val="00F21C08"/>
    <w:rsid w:val="00F726B9"/>
    <w:rsid w:val="00F741D1"/>
    <w:rsid w:val="00F82922"/>
    <w:rsid w:val="00F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character" w:customStyle="1" w:styleId="af0">
    <w:name w:val="Основной текст_"/>
    <w:link w:val="13"/>
    <w:rsid w:val="00A16C2B"/>
    <w:rPr>
      <w:rFonts w:ascii="Times New Roman" w:eastAsia="Times New Roman" w:hAnsi="Times New Roman"/>
      <w:spacing w:val="-3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0"/>
    <w:rsid w:val="00A16C2B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character" w:customStyle="1" w:styleId="af0">
    <w:name w:val="Основной текст_"/>
    <w:link w:val="13"/>
    <w:rsid w:val="00A16C2B"/>
    <w:rPr>
      <w:rFonts w:ascii="Times New Roman" w:eastAsia="Times New Roman" w:hAnsi="Times New Roman"/>
      <w:spacing w:val="-3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0"/>
    <w:rsid w:val="00A16C2B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Расима</cp:lastModifiedBy>
  <cp:revision>2</cp:revision>
  <cp:lastPrinted>2020-02-29T15:03:00Z</cp:lastPrinted>
  <dcterms:created xsi:type="dcterms:W3CDTF">2020-12-28T12:34:00Z</dcterms:created>
  <dcterms:modified xsi:type="dcterms:W3CDTF">2020-12-28T12:34:00Z</dcterms:modified>
</cp:coreProperties>
</file>